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3306BD">
      <w:pPr>
        <w:widowControl w:val="0"/>
        <w:spacing w:after="0" w:line="240" w:lineRule="auto"/>
        <w:jc w:val="both"/>
        <w:rPr>
          <w:rFonts w:hint="eastAsia" w:ascii="华文中宋" w:hAnsi="华文中宋" w:eastAsia="华文中宋" w:cs="Times New Roman"/>
          <w:b/>
          <w:kern w:val="2"/>
          <w:sz w:val="34"/>
          <w:szCs w:val="34"/>
          <w:lang w:eastAsia="zh-CN"/>
        </w:rPr>
      </w:pPr>
      <w:bookmarkStart w:id="0" w:name="_GoBack"/>
      <w:bookmarkEnd w:id="0"/>
      <w:r>
        <w:rPr>
          <w:rFonts w:hint="eastAsia" w:ascii="黑体" w:hAnsi="宋体" w:eastAsia="黑体" w:cs="Times New Roman"/>
          <w:kern w:val="2"/>
          <w:sz w:val="30"/>
          <w:szCs w:val="30"/>
          <w:lang w:eastAsia="zh-CN"/>
        </w:rPr>
        <w:t>附件1</w:t>
      </w:r>
      <w:r>
        <w:rPr>
          <w:rFonts w:hint="eastAsia" w:ascii="华文中宋" w:hAnsi="华文中宋" w:eastAsia="华文中宋" w:cs="Times New Roman"/>
          <w:b/>
          <w:kern w:val="2"/>
          <w:sz w:val="34"/>
          <w:szCs w:val="34"/>
          <w:lang w:eastAsia="zh-CN"/>
        </w:rPr>
        <w:t xml:space="preserve"> </w:t>
      </w:r>
    </w:p>
    <w:p w14:paraId="5B14BC4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7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color w:val="000000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kern w:val="0"/>
          <w:sz w:val="44"/>
          <w:szCs w:val="44"/>
          <w:lang w:val="en-US" w:eastAsia="zh-CN" w:bidi="ar"/>
        </w:rPr>
        <w:t>学生报名表</w:t>
      </w:r>
    </w:p>
    <w:p w14:paraId="15A0B676">
      <w:pPr>
        <w:widowControl w:val="0"/>
        <w:spacing w:after="156" w:afterLines="50" w:line="240" w:lineRule="auto"/>
        <w:jc w:val="left"/>
        <w:rPr>
          <w:rFonts w:hint="eastAsia" w:ascii="华文中宋" w:hAnsi="华文中宋" w:eastAsia="华文中宋" w:cs="Times New Roman"/>
          <w:b/>
          <w:kern w:val="2"/>
          <w:sz w:val="34"/>
          <w:szCs w:val="34"/>
          <w:lang w:eastAsia="zh-CN"/>
        </w:rPr>
      </w:pPr>
      <w:r>
        <w:rPr>
          <w:rFonts w:hint="eastAsia" w:ascii="Calibri" w:hAnsi="Calibri" w:eastAsia="Yu Mincho" w:cs="Times New Roman"/>
          <w:kern w:val="2"/>
          <w:sz w:val="21"/>
          <w:szCs w:val="21"/>
          <w:lang w:eastAsia="zh-CN"/>
        </w:rPr>
        <w:t>学校名称：</w:t>
      </w:r>
      <w:r>
        <w:rPr>
          <w:rFonts w:hint="eastAsia" w:ascii="华文中宋" w:hAnsi="华文中宋" w:eastAsia="华文中宋" w:cs="Times New Roman"/>
          <w:b/>
          <w:kern w:val="2"/>
          <w:sz w:val="24"/>
          <w:u w:val="single"/>
          <w:lang w:eastAsia="zh-CN"/>
        </w:rPr>
        <w:t xml:space="preserve">                  </w:t>
      </w:r>
    </w:p>
    <w:tbl>
      <w:tblPr>
        <w:tblStyle w:val="32"/>
        <w:tblW w:w="880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3"/>
        <w:gridCol w:w="142"/>
        <w:gridCol w:w="1113"/>
        <w:gridCol w:w="636"/>
        <w:gridCol w:w="429"/>
        <w:gridCol w:w="707"/>
        <w:gridCol w:w="718"/>
        <w:gridCol w:w="649"/>
        <w:gridCol w:w="1108"/>
        <w:gridCol w:w="717"/>
        <w:gridCol w:w="754"/>
      </w:tblGrid>
      <w:tr w14:paraId="19CD51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1833" w:type="dxa"/>
            <w:noWrap w:val="0"/>
            <w:vAlign w:val="center"/>
          </w:tcPr>
          <w:p w14:paraId="6AF98EAE">
            <w:pPr>
              <w:widowControl w:val="0"/>
              <w:spacing w:after="0" w:line="440" w:lineRule="exact"/>
              <w:jc w:val="center"/>
              <w:rPr>
                <w:rFonts w:hint="eastAsia" w:ascii="Calibri" w:hAnsi="Calibri" w:eastAsia="Yu Mincho" w:cs="Times New Roman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eastAsia="Yu Mincho" w:cs="Times New Roman"/>
                <w:kern w:val="2"/>
                <w:sz w:val="21"/>
                <w:szCs w:val="21"/>
                <w:lang w:eastAsia="zh-CN"/>
              </w:rPr>
              <w:t>姓名</w:t>
            </w:r>
          </w:p>
        </w:tc>
        <w:tc>
          <w:tcPr>
            <w:tcW w:w="1255" w:type="dxa"/>
            <w:gridSpan w:val="2"/>
            <w:noWrap w:val="0"/>
            <w:vAlign w:val="center"/>
          </w:tcPr>
          <w:p w14:paraId="269FB4DF">
            <w:pPr>
              <w:widowControl w:val="0"/>
              <w:spacing w:after="0" w:line="440" w:lineRule="exact"/>
              <w:jc w:val="both"/>
              <w:rPr>
                <w:rFonts w:hint="eastAsia" w:ascii="Calibri" w:hAnsi="Calibri" w:eastAsia="Yu Mincho" w:cs="Times New Roman"/>
                <w:kern w:val="2"/>
                <w:sz w:val="21"/>
                <w:szCs w:val="21"/>
                <w:lang w:eastAsia="zh-CN"/>
              </w:rPr>
            </w:pPr>
          </w:p>
        </w:tc>
        <w:tc>
          <w:tcPr>
            <w:tcW w:w="1065" w:type="dxa"/>
            <w:gridSpan w:val="2"/>
            <w:noWrap w:val="0"/>
            <w:vAlign w:val="center"/>
          </w:tcPr>
          <w:p w14:paraId="395267DA">
            <w:pPr>
              <w:widowControl w:val="0"/>
              <w:spacing w:after="0" w:line="440" w:lineRule="exact"/>
              <w:jc w:val="center"/>
              <w:rPr>
                <w:rFonts w:hint="eastAsia" w:ascii="Calibri" w:hAnsi="Calibri" w:eastAsia="Yu Mincho" w:cs="Times New Roman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eastAsia="Yu Mincho" w:cs="Times New Roman"/>
                <w:kern w:val="2"/>
                <w:sz w:val="21"/>
                <w:szCs w:val="21"/>
                <w:lang w:eastAsia="zh-CN"/>
              </w:rPr>
              <w:t>姓名拼音</w:t>
            </w:r>
          </w:p>
        </w:tc>
        <w:tc>
          <w:tcPr>
            <w:tcW w:w="1425" w:type="dxa"/>
            <w:gridSpan w:val="2"/>
            <w:noWrap w:val="0"/>
            <w:vAlign w:val="center"/>
          </w:tcPr>
          <w:p w14:paraId="269D6157">
            <w:pPr>
              <w:widowControl w:val="0"/>
              <w:spacing w:after="0" w:line="440" w:lineRule="exact"/>
              <w:jc w:val="both"/>
              <w:rPr>
                <w:rFonts w:hint="eastAsia" w:ascii="Calibri" w:hAnsi="Calibri" w:eastAsia="Yu Mincho" w:cs="Times New Roman"/>
                <w:kern w:val="2"/>
                <w:sz w:val="21"/>
                <w:szCs w:val="21"/>
                <w:lang w:eastAsia="zh-CN"/>
              </w:rPr>
            </w:pPr>
          </w:p>
        </w:tc>
        <w:tc>
          <w:tcPr>
            <w:tcW w:w="649" w:type="dxa"/>
            <w:noWrap w:val="0"/>
            <w:vAlign w:val="center"/>
          </w:tcPr>
          <w:p w14:paraId="5C5B0DB5">
            <w:pPr>
              <w:widowControl w:val="0"/>
              <w:spacing w:after="0" w:line="440" w:lineRule="exact"/>
              <w:jc w:val="center"/>
              <w:rPr>
                <w:rFonts w:hint="eastAsia" w:ascii="Calibri" w:hAnsi="Calibri" w:eastAsia="Yu Mincho" w:cs="Times New Roman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eastAsia="Yu Mincho" w:cs="Times New Roman"/>
                <w:kern w:val="2"/>
                <w:sz w:val="21"/>
                <w:szCs w:val="21"/>
                <w:lang w:eastAsia="zh-CN"/>
              </w:rPr>
              <w:t>性别</w:t>
            </w:r>
          </w:p>
        </w:tc>
        <w:tc>
          <w:tcPr>
            <w:tcW w:w="1108" w:type="dxa"/>
            <w:noWrap w:val="0"/>
            <w:vAlign w:val="center"/>
          </w:tcPr>
          <w:p w14:paraId="3C5AB09E">
            <w:pPr>
              <w:widowControl w:val="0"/>
              <w:spacing w:after="0" w:line="440" w:lineRule="exact"/>
              <w:jc w:val="both"/>
              <w:rPr>
                <w:rFonts w:hint="eastAsia" w:ascii="Calibri" w:hAnsi="Calibri" w:eastAsia="Yu Mincho" w:cs="Times New Roman"/>
                <w:kern w:val="2"/>
                <w:sz w:val="21"/>
                <w:szCs w:val="21"/>
                <w:lang w:eastAsia="zh-CN"/>
              </w:rPr>
            </w:pPr>
          </w:p>
        </w:tc>
        <w:tc>
          <w:tcPr>
            <w:tcW w:w="717" w:type="dxa"/>
            <w:noWrap w:val="0"/>
            <w:vAlign w:val="center"/>
          </w:tcPr>
          <w:p w14:paraId="185D67A7">
            <w:pPr>
              <w:widowControl w:val="0"/>
              <w:spacing w:after="0" w:line="440" w:lineRule="exact"/>
              <w:jc w:val="center"/>
              <w:rPr>
                <w:rFonts w:hint="eastAsia" w:ascii="Calibri" w:hAnsi="Calibri" w:eastAsia="Yu Mincho" w:cs="Times New Roman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eastAsia="Yu Mincho" w:cs="Times New Roman"/>
                <w:kern w:val="2"/>
                <w:sz w:val="21"/>
                <w:szCs w:val="21"/>
                <w:lang w:eastAsia="zh-CN"/>
              </w:rPr>
              <w:t>民族</w:t>
            </w:r>
          </w:p>
        </w:tc>
        <w:tc>
          <w:tcPr>
            <w:tcW w:w="754" w:type="dxa"/>
            <w:noWrap w:val="0"/>
            <w:vAlign w:val="center"/>
          </w:tcPr>
          <w:p w14:paraId="53927DB4">
            <w:pPr>
              <w:widowControl w:val="0"/>
              <w:spacing w:after="0" w:line="440" w:lineRule="exact"/>
              <w:jc w:val="both"/>
              <w:rPr>
                <w:rFonts w:hint="eastAsia" w:ascii="Calibri" w:hAnsi="Calibri" w:eastAsia="Yu Mincho" w:cs="Times New Roman"/>
                <w:kern w:val="2"/>
                <w:sz w:val="21"/>
                <w:szCs w:val="21"/>
                <w:lang w:eastAsia="zh-CN"/>
              </w:rPr>
            </w:pPr>
          </w:p>
        </w:tc>
      </w:tr>
      <w:tr w14:paraId="1A15E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1833" w:type="dxa"/>
            <w:noWrap w:val="0"/>
            <w:vAlign w:val="center"/>
          </w:tcPr>
          <w:p w14:paraId="4B0BC1E2">
            <w:pPr>
              <w:widowControl w:val="0"/>
              <w:spacing w:after="0" w:line="440" w:lineRule="exact"/>
              <w:jc w:val="center"/>
              <w:rPr>
                <w:rFonts w:hint="eastAsia" w:ascii="Calibri" w:hAnsi="Calibri" w:eastAsia="Yu Mincho" w:cs="Times New Roman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eastAsia="Yu Mincho" w:cs="Times New Roman"/>
                <w:kern w:val="2"/>
                <w:sz w:val="21"/>
                <w:szCs w:val="21"/>
                <w:lang w:eastAsia="zh-CN"/>
              </w:rPr>
              <w:t>身份证号码</w:t>
            </w:r>
          </w:p>
        </w:tc>
        <w:tc>
          <w:tcPr>
            <w:tcW w:w="3027" w:type="dxa"/>
            <w:gridSpan w:val="5"/>
            <w:noWrap w:val="0"/>
            <w:vAlign w:val="center"/>
          </w:tcPr>
          <w:p w14:paraId="159F66EB">
            <w:pPr>
              <w:widowControl w:val="0"/>
              <w:spacing w:after="0" w:line="440" w:lineRule="exact"/>
              <w:jc w:val="both"/>
              <w:rPr>
                <w:rFonts w:hint="eastAsia" w:ascii="Calibri" w:hAnsi="Calibri" w:eastAsia="Yu Mincho" w:cs="Times New Roman"/>
                <w:kern w:val="2"/>
                <w:sz w:val="21"/>
                <w:szCs w:val="21"/>
                <w:lang w:eastAsia="zh-CN"/>
              </w:rPr>
            </w:pPr>
          </w:p>
        </w:tc>
        <w:tc>
          <w:tcPr>
            <w:tcW w:w="1367" w:type="dxa"/>
            <w:gridSpan w:val="2"/>
            <w:noWrap w:val="0"/>
            <w:vAlign w:val="center"/>
          </w:tcPr>
          <w:p w14:paraId="78A93F78">
            <w:pPr>
              <w:widowControl w:val="0"/>
              <w:spacing w:after="0" w:line="240" w:lineRule="exact"/>
              <w:jc w:val="center"/>
              <w:rPr>
                <w:rFonts w:hint="eastAsia" w:ascii="Calibri" w:hAnsi="Calibri" w:eastAsia="Yu Mincho" w:cs="Times New Roman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eastAsia="Yu Mincho" w:cs="Times New Roman"/>
                <w:kern w:val="2"/>
                <w:sz w:val="21"/>
                <w:szCs w:val="21"/>
                <w:lang w:eastAsia="zh-CN"/>
              </w:rPr>
              <w:t>出生年月日</w:t>
            </w:r>
          </w:p>
        </w:tc>
        <w:tc>
          <w:tcPr>
            <w:tcW w:w="2579" w:type="dxa"/>
            <w:gridSpan w:val="3"/>
            <w:noWrap w:val="0"/>
            <w:vAlign w:val="center"/>
          </w:tcPr>
          <w:p w14:paraId="4B8701A4">
            <w:pPr>
              <w:widowControl w:val="0"/>
              <w:spacing w:after="0" w:line="440" w:lineRule="exact"/>
              <w:jc w:val="both"/>
              <w:rPr>
                <w:rFonts w:hint="eastAsia" w:ascii="Calibri" w:hAnsi="Calibri" w:eastAsia="Yu Mincho" w:cs="Times New Roman"/>
                <w:kern w:val="2"/>
                <w:sz w:val="21"/>
                <w:szCs w:val="21"/>
                <w:lang w:eastAsia="zh-CN"/>
              </w:rPr>
            </w:pPr>
          </w:p>
        </w:tc>
      </w:tr>
      <w:tr w14:paraId="75E9CC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1833" w:type="dxa"/>
            <w:noWrap w:val="0"/>
            <w:vAlign w:val="center"/>
          </w:tcPr>
          <w:p w14:paraId="16BB902D">
            <w:pPr>
              <w:widowControl w:val="0"/>
              <w:spacing w:after="0" w:line="440" w:lineRule="exact"/>
              <w:jc w:val="center"/>
              <w:rPr>
                <w:rFonts w:hint="eastAsia" w:ascii="Calibri" w:hAnsi="Calibri" w:eastAsia="Yu Mincho" w:cs="Times New Roman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eastAsia="Yu Mincho" w:cs="Times New Roman"/>
                <w:kern w:val="2"/>
                <w:sz w:val="21"/>
                <w:szCs w:val="21"/>
                <w:lang w:eastAsia="zh-CN"/>
              </w:rPr>
              <w:t>护照号码</w:t>
            </w:r>
          </w:p>
        </w:tc>
        <w:tc>
          <w:tcPr>
            <w:tcW w:w="3027" w:type="dxa"/>
            <w:gridSpan w:val="5"/>
            <w:noWrap w:val="0"/>
            <w:vAlign w:val="center"/>
          </w:tcPr>
          <w:p w14:paraId="4D09A8C1">
            <w:pPr>
              <w:widowControl w:val="0"/>
              <w:spacing w:after="0" w:line="440" w:lineRule="exact"/>
              <w:jc w:val="both"/>
              <w:rPr>
                <w:rFonts w:hint="eastAsia" w:ascii="Calibri" w:hAnsi="Calibri" w:eastAsia="Yu Mincho" w:cs="Times New Roman"/>
                <w:kern w:val="2"/>
                <w:sz w:val="21"/>
                <w:szCs w:val="21"/>
                <w:lang w:eastAsia="zh-CN"/>
              </w:rPr>
            </w:pPr>
          </w:p>
        </w:tc>
        <w:tc>
          <w:tcPr>
            <w:tcW w:w="1367" w:type="dxa"/>
            <w:gridSpan w:val="2"/>
            <w:noWrap w:val="0"/>
            <w:vAlign w:val="center"/>
          </w:tcPr>
          <w:p w14:paraId="00DDF0C2">
            <w:pPr>
              <w:widowControl w:val="0"/>
              <w:spacing w:after="0" w:line="440" w:lineRule="exact"/>
              <w:jc w:val="center"/>
              <w:rPr>
                <w:rFonts w:hint="eastAsia" w:ascii="Calibri" w:hAnsi="Calibri" w:eastAsia="Yu Mincho" w:cs="Times New Roman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eastAsia="Yu Mincho" w:cs="Times New Roman"/>
                <w:kern w:val="2"/>
                <w:sz w:val="21"/>
                <w:szCs w:val="21"/>
                <w:lang w:eastAsia="zh-CN"/>
              </w:rPr>
              <w:t>护照有效期</w:t>
            </w:r>
          </w:p>
        </w:tc>
        <w:tc>
          <w:tcPr>
            <w:tcW w:w="2579" w:type="dxa"/>
            <w:gridSpan w:val="3"/>
            <w:noWrap w:val="0"/>
            <w:vAlign w:val="center"/>
          </w:tcPr>
          <w:p w14:paraId="76E6F8A4">
            <w:pPr>
              <w:widowControl w:val="0"/>
              <w:spacing w:after="0" w:line="440" w:lineRule="exact"/>
              <w:jc w:val="both"/>
              <w:rPr>
                <w:rFonts w:hint="eastAsia" w:ascii="Calibri" w:hAnsi="Calibri" w:eastAsia="Yu Mincho" w:cs="Times New Roman"/>
                <w:kern w:val="2"/>
                <w:sz w:val="21"/>
                <w:szCs w:val="21"/>
                <w:lang w:eastAsia="zh-CN"/>
              </w:rPr>
            </w:pPr>
          </w:p>
        </w:tc>
      </w:tr>
      <w:tr w14:paraId="349E83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1833" w:type="dxa"/>
            <w:noWrap w:val="0"/>
            <w:vAlign w:val="center"/>
          </w:tcPr>
          <w:p w14:paraId="26C65EC7">
            <w:pPr>
              <w:widowControl w:val="0"/>
              <w:spacing w:after="0" w:line="440" w:lineRule="exact"/>
              <w:jc w:val="center"/>
              <w:rPr>
                <w:rFonts w:hint="eastAsia" w:ascii="Calibri" w:hAnsi="Calibri" w:eastAsia="Yu Mincho" w:cs="Times New Roman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eastAsia="Yu Mincho" w:cs="Times New Roman"/>
                <w:kern w:val="2"/>
                <w:sz w:val="21"/>
                <w:szCs w:val="21"/>
                <w:lang w:eastAsia="zh-CN"/>
              </w:rPr>
              <w:t>院系</w:t>
            </w:r>
          </w:p>
        </w:tc>
        <w:tc>
          <w:tcPr>
            <w:tcW w:w="3027" w:type="dxa"/>
            <w:gridSpan w:val="5"/>
            <w:noWrap w:val="0"/>
            <w:vAlign w:val="center"/>
          </w:tcPr>
          <w:p w14:paraId="5A974A82">
            <w:pPr>
              <w:widowControl w:val="0"/>
              <w:spacing w:after="0" w:line="440" w:lineRule="exact"/>
              <w:jc w:val="both"/>
              <w:rPr>
                <w:rFonts w:hint="eastAsia" w:ascii="Calibri" w:hAnsi="Calibri" w:eastAsia="Yu Mincho" w:cs="Times New Roman"/>
                <w:kern w:val="2"/>
                <w:sz w:val="21"/>
                <w:szCs w:val="21"/>
                <w:lang w:eastAsia="zh-CN"/>
              </w:rPr>
            </w:pPr>
          </w:p>
        </w:tc>
        <w:tc>
          <w:tcPr>
            <w:tcW w:w="1367" w:type="dxa"/>
            <w:gridSpan w:val="2"/>
            <w:noWrap w:val="0"/>
            <w:vAlign w:val="center"/>
          </w:tcPr>
          <w:p w14:paraId="00869E41">
            <w:pPr>
              <w:widowControl w:val="0"/>
              <w:spacing w:after="0" w:line="440" w:lineRule="exact"/>
              <w:jc w:val="center"/>
              <w:rPr>
                <w:rFonts w:hint="eastAsia" w:ascii="Calibri" w:hAnsi="Calibri" w:eastAsia="Yu Mincho" w:cs="Times New Roman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eastAsia="Yu Mincho" w:cs="Times New Roman"/>
                <w:kern w:val="2"/>
                <w:sz w:val="21"/>
                <w:szCs w:val="21"/>
                <w:lang w:eastAsia="zh-CN"/>
              </w:rPr>
              <w:t>所学专业</w:t>
            </w:r>
          </w:p>
        </w:tc>
        <w:tc>
          <w:tcPr>
            <w:tcW w:w="2579" w:type="dxa"/>
            <w:gridSpan w:val="3"/>
            <w:noWrap w:val="0"/>
            <w:vAlign w:val="center"/>
          </w:tcPr>
          <w:p w14:paraId="73B14121">
            <w:pPr>
              <w:widowControl w:val="0"/>
              <w:spacing w:after="0" w:line="440" w:lineRule="exact"/>
              <w:jc w:val="both"/>
              <w:rPr>
                <w:rFonts w:hint="eastAsia" w:ascii="Calibri" w:hAnsi="Calibri" w:eastAsia="Yu Mincho" w:cs="Times New Roman"/>
                <w:kern w:val="2"/>
                <w:sz w:val="21"/>
                <w:szCs w:val="21"/>
                <w:lang w:eastAsia="zh-CN"/>
              </w:rPr>
            </w:pPr>
          </w:p>
        </w:tc>
      </w:tr>
      <w:tr w14:paraId="3D18E0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1833" w:type="dxa"/>
            <w:noWrap w:val="0"/>
            <w:vAlign w:val="center"/>
          </w:tcPr>
          <w:p w14:paraId="653372E0">
            <w:pPr>
              <w:widowControl w:val="0"/>
              <w:spacing w:after="0" w:line="440" w:lineRule="exact"/>
              <w:jc w:val="center"/>
              <w:rPr>
                <w:rFonts w:hint="eastAsia" w:ascii="Calibri" w:hAnsi="Calibri" w:eastAsia="Yu Mincho" w:cs="Times New Roman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eastAsia="Yu Mincho" w:cs="Times New Roman"/>
                <w:kern w:val="2"/>
                <w:sz w:val="21"/>
                <w:szCs w:val="21"/>
                <w:lang w:eastAsia="zh-CN"/>
              </w:rPr>
              <w:t>联系老师</w:t>
            </w:r>
          </w:p>
        </w:tc>
        <w:tc>
          <w:tcPr>
            <w:tcW w:w="3027" w:type="dxa"/>
            <w:gridSpan w:val="5"/>
            <w:noWrap w:val="0"/>
            <w:vAlign w:val="center"/>
          </w:tcPr>
          <w:p w14:paraId="2EA32E3B">
            <w:pPr>
              <w:widowControl w:val="0"/>
              <w:spacing w:after="0" w:line="440" w:lineRule="exact"/>
              <w:jc w:val="both"/>
              <w:rPr>
                <w:rFonts w:hint="eastAsia" w:ascii="Calibri" w:hAnsi="Calibri" w:eastAsia="Yu Mincho" w:cs="Times New Roman"/>
                <w:kern w:val="2"/>
                <w:sz w:val="21"/>
                <w:szCs w:val="21"/>
                <w:lang w:eastAsia="zh-CN"/>
              </w:rPr>
            </w:pPr>
          </w:p>
        </w:tc>
        <w:tc>
          <w:tcPr>
            <w:tcW w:w="1367" w:type="dxa"/>
            <w:gridSpan w:val="2"/>
            <w:noWrap w:val="0"/>
            <w:vAlign w:val="center"/>
          </w:tcPr>
          <w:p w14:paraId="49B6914C">
            <w:pPr>
              <w:widowControl w:val="0"/>
              <w:spacing w:after="0" w:line="440" w:lineRule="exact"/>
              <w:jc w:val="center"/>
              <w:rPr>
                <w:rFonts w:hint="eastAsia" w:ascii="Calibri" w:hAnsi="Calibri" w:eastAsia="Yu Mincho" w:cs="Times New Roman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eastAsia="Yu Mincho" w:cs="Times New Roman"/>
                <w:kern w:val="2"/>
                <w:sz w:val="21"/>
                <w:szCs w:val="21"/>
                <w:lang w:eastAsia="zh-CN"/>
              </w:rPr>
              <w:t>老师电话</w:t>
            </w:r>
          </w:p>
        </w:tc>
        <w:tc>
          <w:tcPr>
            <w:tcW w:w="2579" w:type="dxa"/>
            <w:gridSpan w:val="3"/>
            <w:noWrap w:val="0"/>
            <w:vAlign w:val="center"/>
          </w:tcPr>
          <w:p w14:paraId="7DEC6005">
            <w:pPr>
              <w:widowControl w:val="0"/>
              <w:spacing w:after="0" w:line="440" w:lineRule="exact"/>
              <w:jc w:val="both"/>
              <w:rPr>
                <w:rFonts w:hint="eastAsia" w:ascii="Calibri" w:hAnsi="Calibri" w:eastAsia="Yu Mincho" w:cs="Times New Roman"/>
                <w:kern w:val="2"/>
                <w:sz w:val="21"/>
                <w:szCs w:val="21"/>
                <w:lang w:eastAsia="zh-CN"/>
              </w:rPr>
            </w:pPr>
          </w:p>
        </w:tc>
      </w:tr>
      <w:tr w14:paraId="650745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833" w:type="dxa"/>
            <w:noWrap w:val="0"/>
            <w:vAlign w:val="center"/>
          </w:tcPr>
          <w:p w14:paraId="5B0BDBE2">
            <w:pPr>
              <w:widowControl w:val="0"/>
              <w:spacing w:after="0" w:line="440" w:lineRule="exact"/>
              <w:jc w:val="center"/>
              <w:rPr>
                <w:rFonts w:hint="eastAsia" w:ascii="Calibri" w:hAnsi="Calibri" w:eastAsia="Yu Mincho" w:cs="Times New Roman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eastAsia="Yu Mincho" w:cs="Times New Roman"/>
                <w:kern w:val="2"/>
                <w:sz w:val="21"/>
                <w:szCs w:val="21"/>
                <w:lang w:eastAsia="zh-CN"/>
              </w:rPr>
              <w:t>家庭住址</w:t>
            </w:r>
          </w:p>
        </w:tc>
        <w:tc>
          <w:tcPr>
            <w:tcW w:w="6973" w:type="dxa"/>
            <w:gridSpan w:val="10"/>
            <w:noWrap w:val="0"/>
            <w:vAlign w:val="center"/>
          </w:tcPr>
          <w:p w14:paraId="16F5A067">
            <w:pPr>
              <w:widowControl w:val="0"/>
              <w:spacing w:after="0" w:line="440" w:lineRule="exact"/>
              <w:jc w:val="both"/>
              <w:rPr>
                <w:rFonts w:hint="eastAsia" w:ascii="Calibri" w:hAnsi="Calibri" w:eastAsia="Yu Mincho" w:cs="Times New Roman"/>
                <w:kern w:val="2"/>
                <w:sz w:val="21"/>
                <w:szCs w:val="21"/>
                <w:lang w:eastAsia="zh-CN"/>
              </w:rPr>
            </w:pPr>
          </w:p>
        </w:tc>
      </w:tr>
      <w:tr w14:paraId="244458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1833" w:type="dxa"/>
            <w:noWrap w:val="0"/>
            <w:vAlign w:val="center"/>
          </w:tcPr>
          <w:p w14:paraId="4CC1B5EA">
            <w:pPr>
              <w:widowControl w:val="0"/>
              <w:spacing w:after="0" w:line="440" w:lineRule="exact"/>
              <w:jc w:val="center"/>
              <w:rPr>
                <w:rFonts w:hint="eastAsia" w:ascii="Calibri" w:hAnsi="Calibri" w:eastAsia="Yu Mincho" w:cs="Times New Roman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eastAsia="Yu Mincho" w:cs="Times New Roman"/>
                <w:kern w:val="2"/>
                <w:sz w:val="21"/>
                <w:szCs w:val="21"/>
                <w:lang w:eastAsia="zh-CN"/>
              </w:rPr>
              <w:t>本人手机</w:t>
            </w:r>
          </w:p>
        </w:tc>
        <w:tc>
          <w:tcPr>
            <w:tcW w:w="3027" w:type="dxa"/>
            <w:gridSpan w:val="5"/>
            <w:noWrap w:val="0"/>
            <w:vAlign w:val="center"/>
          </w:tcPr>
          <w:p w14:paraId="72D8B4A6">
            <w:pPr>
              <w:widowControl w:val="0"/>
              <w:spacing w:after="0" w:line="440" w:lineRule="exact"/>
              <w:jc w:val="both"/>
              <w:rPr>
                <w:rFonts w:hint="eastAsia" w:ascii="Calibri" w:hAnsi="Calibri" w:eastAsia="Yu Mincho" w:cs="Times New Roman"/>
                <w:kern w:val="2"/>
                <w:sz w:val="21"/>
                <w:szCs w:val="21"/>
                <w:lang w:eastAsia="zh-CN"/>
              </w:rPr>
            </w:pPr>
          </w:p>
        </w:tc>
        <w:tc>
          <w:tcPr>
            <w:tcW w:w="1367" w:type="dxa"/>
            <w:gridSpan w:val="2"/>
            <w:noWrap w:val="0"/>
            <w:vAlign w:val="center"/>
          </w:tcPr>
          <w:p w14:paraId="4780FB7E">
            <w:pPr>
              <w:widowControl w:val="0"/>
              <w:spacing w:after="0" w:line="440" w:lineRule="exact"/>
              <w:jc w:val="center"/>
              <w:rPr>
                <w:rFonts w:hint="eastAsia" w:ascii="Calibri" w:hAnsi="Calibri" w:eastAsia="Yu Mincho" w:cs="Times New Roman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eastAsia="Yu Mincho" w:cs="Times New Roman"/>
                <w:kern w:val="2"/>
                <w:sz w:val="21"/>
                <w:szCs w:val="21"/>
                <w:lang w:eastAsia="zh-CN"/>
              </w:rPr>
              <w:t>电子邮箱</w:t>
            </w:r>
          </w:p>
        </w:tc>
        <w:tc>
          <w:tcPr>
            <w:tcW w:w="2579" w:type="dxa"/>
            <w:gridSpan w:val="3"/>
            <w:noWrap w:val="0"/>
            <w:vAlign w:val="center"/>
          </w:tcPr>
          <w:p w14:paraId="26DD35BD">
            <w:pPr>
              <w:widowControl w:val="0"/>
              <w:spacing w:after="0" w:line="440" w:lineRule="exact"/>
              <w:jc w:val="both"/>
              <w:rPr>
                <w:rFonts w:hint="eastAsia" w:ascii="Calibri" w:hAnsi="Calibri" w:eastAsia="Yu Mincho" w:cs="Times New Roman"/>
                <w:kern w:val="2"/>
                <w:sz w:val="21"/>
                <w:szCs w:val="21"/>
                <w:lang w:eastAsia="zh-CN"/>
              </w:rPr>
            </w:pPr>
          </w:p>
        </w:tc>
      </w:tr>
      <w:tr w14:paraId="0EBF6E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1833" w:type="dxa"/>
            <w:noWrap w:val="0"/>
            <w:vAlign w:val="center"/>
          </w:tcPr>
          <w:p w14:paraId="7FFDF1FA">
            <w:pPr>
              <w:widowControl w:val="0"/>
              <w:spacing w:after="0" w:line="440" w:lineRule="exact"/>
              <w:jc w:val="center"/>
              <w:rPr>
                <w:rFonts w:hint="eastAsia" w:ascii="Calibri" w:hAnsi="Calibri" w:eastAsia="Yu Mincho" w:cs="Times New Roman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eastAsia="Yu Mincho" w:cs="Times New Roman"/>
                <w:kern w:val="2"/>
                <w:sz w:val="21"/>
                <w:szCs w:val="21"/>
                <w:lang w:eastAsia="zh-CN"/>
              </w:rPr>
              <w:t>父亲姓名</w:t>
            </w:r>
          </w:p>
        </w:tc>
        <w:tc>
          <w:tcPr>
            <w:tcW w:w="1891" w:type="dxa"/>
            <w:gridSpan w:val="3"/>
            <w:noWrap w:val="0"/>
            <w:vAlign w:val="center"/>
          </w:tcPr>
          <w:p w14:paraId="4AA18260">
            <w:pPr>
              <w:widowControl w:val="0"/>
              <w:spacing w:after="0" w:line="440" w:lineRule="exact"/>
              <w:jc w:val="both"/>
              <w:rPr>
                <w:rFonts w:hint="eastAsia" w:ascii="Calibri" w:hAnsi="Calibri" w:eastAsia="Yu Mincho" w:cs="Times New Roman"/>
                <w:kern w:val="2"/>
                <w:sz w:val="21"/>
                <w:szCs w:val="21"/>
                <w:lang w:eastAsia="zh-CN"/>
              </w:rPr>
            </w:pPr>
          </w:p>
        </w:tc>
        <w:tc>
          <w:tcPr>
            <w:tcW w:w="1136" w:type="dxa"/>
            <w:gridSpan w:val="2"/>
            <w:noWrap w:val="0"/>
            <w:vAlign w:val="center"/>
          </w:tcPr>
          <w:p w14:paraId="36091A7E">
            <w:pPr>
              <w:widowControl w:val="0"/>
              <w:spacing w:after="0" w:line="440" w:lineRule="exact"/>
              <w:jc w:val="both"/>
              <w:rPr>
                <w:rFonts w:hint="eastAsia" w:ascii="Calibri" w:hAnsi="Calibri" w:eastAsia="Yu Mincho" w:cs="Times New Roman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eastAsia="Yu Mincho" w:cs="Times New Roman"/>
                <w:kern w:val="2"/>
                <w:sz w:val="21"/>
                <w:szCs w:val="21"/>
                <w:lang w:eastAsia="zh-CN"/>
              </w:rPr>
              <w:t>手机号码</w:t>
            </w:r>
          </w:p>
        </w:tc>
        <w:tc>
          <w:tcPr>
            <w:tcW w:w="1367" w:type="dxa"/>
            <w:gridSpan w:val="2"/>
            <w:noWrap w:val="0"/>
            <w:vAlign w:val="center"/>
          </w:tcPr>
          <w:p w14:paraId="79AAF153">
            <w:pPr>
              <w:widowControl w:val="0"/>
              <w:spacing w:after="0" w:line="440" w:lineRule="exact"/>
              <w:jc w:val="center"/>
              <w:rPr>
                <w:rFonts w:hint="eastAsia" w:ascii="Calibri" w:hAnsi="Calibri" w:eastAsia="Yu Mincho" w:cs="Times New Roman"/>
                <w:kern w:val="2"/>
                <w:sz w:val="21"/>
                <w:szCs w:val="21"/>
                <w:lang w:eastAsia="zh-CN"/>
              </w:rPr>
            </w:pPr>
          </w:p>
        </w:tc>
        <w:tc>
          <w:tcPr>
            <w:tcW w:w="1108" w:type="dxa"/>
            <w:noWrap w:val="0"/>
            <w:vAlign w:val="center"/>
          </w:tcPr>
          <w:p w14:paraId="57D08BE9">
            <w:pPr>
              <w:widowControl w:val="0"/>
              <w:spacing w:after="0" w:line="440" w:lineRule="exact"/>
              <w:jc w:val="both"/>
              <w:rPr>
                <w:rFonts w:hint="eastAsia" w:ascii="Calibri" w:hAnsi="Calibri" w:eastAsia="Yu Mincho" w:cs="Times New Roman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eastAsia="Yu Mincho" w:cs="Times New Roman"/>
                <w:kern w:val="2"/>
                <w:sz w:val="21"/>
                <w:szCs w:val="21"/>
                <w:lang w:eastAsia="zh-CN"/>
              </w:rPr>
              <w:t>工作单位</w:t>
            </w:r>
          </w:p>
        </w:tc>
        <w:tc>
          <w:tcPr>
            <w:tcW w:w="1471" w:type="dxa"/>
            <w:gridSpan w:val="2"/>
            <w:noWrap w:val="0"/>
            <w:vAlign w:val="center"/>
          </w:tcPr>
          <w:p w14:paraId="65213DB3">
            <w:pPr>
              <w:widowControl w:val="0"/>
              <w:spacing w:after="0" w:line="440" w:lineRule="exact"/>
              <w:jc w:val="both"/>
              <w:rPr>
                <w:rFonts w:hint="eastAsia" w:ascii="Calibri" w:hAnsi="Calibri" w:eastAsia="Yu Mincho" w:cs="Times New Roman"/>
                <w:kern w:val="2"/>
                <w:sz w:val="21"/>
                <w:szCs w:val="21"/>
                <w:lang w:eastAsia="zh-CN"/>
              </w:rPr>
            </w:pPr>
          </w:p>
        </w:tc>
      </w:tr>
      <w:tr w14:paraId="26CAFA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1833" w:type="dxa"/>
            <w:noWrap w:val="0"/>
            <w:vAlign w:val="center"/>
          </w:tcPr>
          <w:p w14:paraId="37EF72CC">
            <w:pPr>
              <w:widowControl w:val="0"/>
              <w:spacing w:after="0" w:line="440" w:lineRule="exact"/>
              <w:jc w:val="center"/>
              <w:rPr>
                <w:rFonts w:hint="eastAsia" w:ascii="Calibri" w:hAnsi="Calibri" w:eastAsia="Yu Mincho" w:cs="Times New Roman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eastAsia="Yu Mincho" w:cs="Times New Roman"/>
                <w:kern w:val="2"/>
                <w:sz w:val="21"/>
                <w:szCs w:val="21"/>
                <w:lang w:eastAsia="zh-CN"/>
              </w:rPr>
              <w:t>母亲姓名</w:t>
            </w:r>
          </w:p>
        </w:tc>
        <w:tc>
          <w:tcPr>
            <w:tcW w:w="1891" w:type="dxa"/>
            <w:gridSpan w:val="3"/>
            <w:noWrap w:val="0"/>
            <w:vAlign w:val="center"/>
          </w:tcPr>
          <w:p w14:paraId="0E5B5097">
            <w:pPr>
              <w:widowControl w:val="0"/>
              <w:spacing w:after="0" w:line="440" w:lineRule="exact"/>
              <w:jc w:val="both"/>
              <w:rPr>
                <w:rFonts w:hint="eastAsia" w:ascii="Calibri" w:hAnsi="Calibri" w:eastAsia="Yu Mincho" w:cs="Times New Roman"/>
                <w:kern w:val="2"/>
                <w:sz w:val="21"/>
                <w:szCs w:val="21"/>
                <w:lang w:eastAsia="zh-CN"/>
              </w:rPr>
            </w:pPr>
          </w:p>
        </w:tc>
        <w:tc>
          <w:tcPr>
            <w:tcW w:w="1136" w:type="dxa"/>
            <w:gridSpan w:val="2"/>
            <w:noWrap w:val="0"/>
            <w:vAlign w:val="center"/>
          </w:tcPr>
          <w:p w14:paraId="4BB52558">
            <w:pPr>
              <w:widowControl w:val="0"/>
              <w:spacing w:after="0" w:line="440" w:lineRule="exact"/>
              <w:jc w:val="both"/>
              <w:rPr>
                <w:rFonts w:hint="eastAsia" w:ascii="Calibri" w:hAnsi="Calibri" w:eastAsia="Yu Mincho" w:cs="Times New Roman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eastAsia="Yu Mincho" w:cs="Times New Roman"/>
                <w:kern w:val="2"/>
                <w:sz w:val="21"/>
                <w:szCs w:val="21"/>
                <w:lang w:eastAsia="zh-CN"/>
              </w:rPr>
              <w:t>手机号码</w:t>
            </w:r>
          </w:p>
        </w:tc>
        <w:tc>
          <w:tcPr>
            <w:tcW w:w="1367" w:type="dxa"/>
            <w:gridSpan w:val="2"/>
            <w:noWrap w:val="0"/>
            <w:vAlign w:val="center"/>
          </w:tcPr>
          <w:p w14:paraId="66F729E0">
            <w:pPr>
              <w:widowControl w:val="0"/>
              <w:spacing w:after="0" w:line="440" w:lineRule="exact"/>
              <w:jc w:val="center"/>
              <w:rPr>
                <w:rFonts w:hint="eastAsia" w:ascii="Calibri" w:hAnsi="Calibri" w:eastAsia="Yu Mincho" w:cs="Times New Roman"/>
                <w:kern w:val="2"/>
                <w:sz w:val="21"/>
                <w:szCs w:val="21"/>
                <w:lang w:eastAsia="zh-CN"/>
              </w:rPr>
            </w:pPr>
          </w:p>
        </w:tc>
        <w:tc>
          <w:tcPr>
            <w:tcW w:w="1108" w:type="dxa"/>
            <w:noWrap w:val="0"/>
            <w:vAlign w:val="center"/>
          </w:tcPr>
          <w:p w14:paraId="1C0F850F">
            <w:pPr>
              <w:widowControl w:val="0"/>
              <w:spacing w:after="0" w:line="440" w:lineRule="exact"/>
              <w:jc w:val="both"/>
              <w:rPr>
                <w:rFonts w:hint="eastAsia" w:ascii="Calibri" w:hAnsi="Calibri" w:eastAsia="Yu Mincho" w:cs="Times New Roman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eastAsia="Yu Mincho" w:cs="Times New Roman"/>
                <w:kern w:val="2"/>
                <w:sz w:val="21"/>
                <w:szCs w:val="21"/>
                <w:lang w:eastAsia="zh-CN"/>
              </w:rPr>
              <w:t>工作单位</w:t>
            </w:r>
          </w:p>
        </w:tc>
        <w:tc>
          <w:tcPr>
            <w:tcW w:w="1471" w:type="dxa"/>
            <w:gridSpan w:val="2"/>
            <w:noWrap w:val="0"/>
            <w:vAlign w:val="center"/>
          </w:tcPr>
          <w:p w14:paraId="53724E16">
            <w:pPr>
              <w:widowControl w:val="0"/>
              <w:spacing w:after="0" w:line="440" w:lineRule="exact"/>
              <w:jc w:val="both"/>
              <w:rPr>
                <w:rFonts w:hint="eastAsia" w:ascii="Calibri" w:hAnsi="Calibri" w:eastAsia="Yu Mincho" w:cs="Times New Roman"/>
                <w:kern w:val="2"/>
                <w:sz w:val="21"/>
                <w:szCs w:val="21"/>
                <w:lang w:eastAsia="zh-CN"/>
              </w:rPr>
            </w:pPr>
          </w:p>
        </w:tc>
      </w:tr>
      <w:tr w14:paraId="347C25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8806" w:type="dxa"/>
            <w:gridSpan w:val="11"/>
            <w:noWrap w:val="0"/>
            <w:vAlign w:val="center"/>
          </w:tcPr>
          <w:p w14:paraId="65E1C71E">
            <w:pPr>
              <w:widowControl w:val="0"/>
              <w:spacing w:after="0" w:line="440" w:lineRule="exact"/>
              <w:jc w:val="both"/>
              <w:rPr>
                <w:rFonts w:hint="eastAsia" w:ascii="Calibri" w:hAnsi="Calibri" w:eastAsia="Yu Mincho" w:cs="Times New Roman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eastAsia="Yu Mincho" w:cs="Times New Roman"/>
                <w:kern w:val="2"/>
                <w:sz w:val="21"/>
                <w:szCs w:val="21"/>
                <w:lang w:eastAsia="zh-CN"/>
              </w:rPr>
              <w:t>本人是否去过其</w:t>
            </w:r>
            <w:r>
              <w:rPr>
                <w:rFonts w:hint="eastAsia" w:ascii="Calibri" w:hAnsi="Calibri" w:eastAsia="Yu Mincho" w:cs="Times New Roman"/>
                <w:kern w:val="2"/>
                <w:sz w:val="21"/>
                <w:szCs w:val="21"/>
                <w:lang w:val="en-US" w:eastAsia="zh-CN"/>
              </w:rPr>
              <w:t>他</w:t>
            </w:r>
            <w:r>
              <w:rPr>
                <w:rFonts w:hint="eastAsia" w:ascii="Calibri" w:hAnsi="Calibri" w:eastAsia="Yu Mincho" w:cs="Times New Roman"/>
                <w:kern w:val="2"/>
                <w:sz w:val="21"/>
                <w:szCs w:val="21"/>
                <w:lang w:eastAsia="zh-CN"/>
              </w:rPr>
              <w:t>国家，如有，请填写国家名称：</w:t>
            </w:r>
          </w:p>
        </w:tc>
      </w:tr>
      <w:tr w14:paraId="68B522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8806" w:type="dxa"/>
            <w:gridSpan w:val="11"/>
            <w:noWrap w:val="0"/>
            <w:vAlign w:val="center"/>
          </w:tcPr>
          <w:p w14:paraId="71374164">
            <w:pPr>
              <w:widowControl w:val="0"/>
              <w:spacing w:after="0" w:line="440" w:lineRule="exact"/>
              <w:jc w:val="both"/>
              <w:rPr>
                <w:rFonts w:hint="eastAsia" w:ascii="Calibri" w:hAnsi="Calibri" w:eastAsia="Yu Mincho" w:cs="Times New Roman"/>
                <w:kern w:val="2"/>
                <w:sz w:val="24"/>
                <w:lang w:eastAsia="zh-CN"/>
              </w:rPr>
            </w:pPr>
            <w:r>
              <w:rPr>
                <w:rFonts w:hint="eastAsia" w:ascii="Calibri" w:hAnsi="Calibri" w:eastAsia="Yu Mincho" w:cs="Times New Roman"/>
                <w:kern w:val="2"/>
                <w:sz w:val="21"/>
                <w:szCs w:val="21"/>
                <w:lang w:eastAsia="zh-CN"/>
              </w:rPr>
              <w:t>本人是否被其</w:t>
            </w:r>
            <w:r>
              <w:rPr>
                <w:rFonts w:hint="eastAsia" w:ascii="Calibri" w:hAnsi="Calibri" w:eastAsia="Yu Mincho" w:cs="Times New Roman"/>
                <w:kern w:val="2"/>
                <w:sz w:val="21"/>
                <w:szCs w:val="21"/>
                <w:lang w:val="en-US" w:eastAsia="zh-CN"/>
              </w:rPr>
              <w:t>他</w:t>
            </w:r>
            <w:r>
              <w:rPr>
                <w:rFonts w:hint="eastAsia" w:ascii="Calibri" w:hAnsi="Calibri" w:eastAsia="Yu Mincho" w:cs="Times New Roman"/>
                <w:kern w:val="2"/>
                <w:sz w:val="21"/>
                <w:szCs w:val="21"/>
                <w:lang w:eastAsia="zh-CN"/>
              </w:rPr>
              <w:t>国家拒签过，如有，请说明国家名称：</w:t>
            </w:r>
          </w:p>
        </w:tc>
      </w:tr>
      <w:tr w14:paraId="2E1494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1975" w:type="dxa"/>
            <w:gridSpan w:val="2"/>
            <w:noWrap w:val="0"/>
            <w:vAlign w:val="center"/>
          </w:tcPr>
          <w:p w14:paraId="45D1556A">
            <w:pPr>
              <w:widowControl w:val="0"/>
              <w:spacing w:after="0" w:line="360" w:lineRule="exact"/>
              <w:jc w:val="center"/>
              <w:rPr>
                <w:rFonts w:hint="eastAsia" w:ascii="Calibri" w:hAnsi="Calibri" w:eastAsia="Yu Mincho" w:cs="Times New Roman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eastAsia="Yu Mincho" w:cs="Times New Roman"/>
                <w:kern w:val="2"/>
                <w:sz w:val="21"/>
                <w:szCs w:val="21"/>
                <w:lang w:eastAsia="zh-CN"/>
              </w:rPr>
              <w:t>个人健康状况</w:t>
            </w:r>
          </w:p>
        </w:tc>
        <w:tc>
          <w:tcPr>
            <w:tcW w:w="6831" w:type="dxa"/>
            <w:gridSpan w:val="9"/>
            <w:noWrap w:val="0"/>
            <w:vAlign w:val="top"/>
          </w:tcPr>
          <w:p w14:paraId="721FADD2">
            <w:pPr>
              <w:widowControl w:val="0"/>
              <w:spacing w:after="0" w:line="400" w:lineRule="exact"/>
              <w:jc w:val="both"/>
              <w:rPr>
                <w:rFonts w:hint="eastAsia" w:ascii="Calibri" w:hAnsi="Calibri" w:eastAsia="Yu Mincho" w:cs="Times New Roman"/>
                <w:kern w:val="2"/>
                <w:sz w:val="21"/>
                <w:szCs w:val="21"/>
                <w:lang w:eastAsia="zh-CN"/>
              </w:rPr>
            </w:pPr>
          </w:p>
        </w:tc>
      </w:tr>
      <w:tr w14:paraId="6443BF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8" w:hRule="atLeast"/>
          <w:jc w:val="center"/>
        </w:trPr>
        <w:tc>
          <w:tcPr>
            <w:tcW w:w="1975" w:type="dxa"/>
            <w:gridSpan w:val="2"/>
            <w:noWrap w:val="0"/>
            <w:vAlign w:val="center"/>
          </w:tcPr>
          <w:p w14:paraId="474EF39E">
            <w:pPr>
              <w:widowControl w:val="0"/>
              <w:spacing w:after="0" w:line="360" w:lineRule="exact"/>
              <w:jc w:val="center"/>
              <w:rPr>
                <w:rFonts w:hint="eastAsia" w:ascii="Calibri" w:hAnsi="Calibri" w:eastAsia="Yu Mincho" w:cs="Times New Roman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eastAsia="Yu Mincho" w:cs="Times New Roman"/>
                <w:kern w:val="2"/>
                <w:sz w:val="21"/>
                <w:szCs w:val="21"/>
                <w:lang w:eastAsia="zh-CN"/>
              </w:rPr>
              <w:t>学生承诺</w:t>
            </w:r>
          </w:p>
        </w:tc>
        <w:tc>
          <w:tcPr>
            <w:tcW w:w="6831" w:type="dxa"/>
            <w:gridSpan w:val="9"/>
            <w:noWrap w:val="0"/>
            <w:vAlign w:val="center"/>
          </w:tcPr>
          <w:p w14:paraId="7B40A55C">
            <w:pPr>
              <w:widowControl w:val="0"/>
              <w:spacing w:after="0" w:line="240" w:lineRule="auto"/>
              <w:ind w:firstLine="420" w:firstLineChars="200"/>
              <w:jc w:val="both"/>
              <w:rPr>
                <w:rFonts w:hint="eastAsia" w:ascii="宋体" w:hAnsi="宋体" w:eastAsia="Yu Mincho" w:cs="Times New Roman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Yu Mincho" w:cs="Times New Roman"/>
                <w:kern w:val="2"/>
                <w:sz w:val="21"/>
                <w:szCs w:val="21"/>
                <w:lang w:eastAsia="zh-CN"/>
              </w:rPr>
              <w:t>本人承诺以上所填写的信息真实有效，并保证在交流期间遵纪守法，按时返回。</w:t>
            </w:r>
          </w:p>
          <w:p w14:paraId="3CBF0C34">
            <w:pPr>
              <w:widowControl w:val="0"/>
              <w:spacing w:after="0" w:line="440" w:lineRule="exact"/>
              <w:jc w:val="both"/>
              <w:rPr>
                <w:rFonts w:hint="eastAsia" w:ascii="Calibri" w:hAnsi="Calibri" w:eastAsia="Yu Mincho" w:cs="Times New Roman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eastAsia="Yu Mincho" w:cs="Times New Roman"/>
                <w:kern w:val="2"/>
                <w:sz w:val="21"/>
                <w:szCs w:val="21"/>
                <w:lang w:eastAsia="zh-CN"/>
              </w:rPr>
              <w:t>学生签名:</w:t>
            </w:r>
            <w:r>
              <w:rPr>
                <w:rFonts w:hint="eastAsia" w:ascii="Calibri" w:hAnsi="Calibri" w:eastAsia="Yu Mincho" w:cs="Times New Roman"/>
                <w:kern w:val="2"/>
                <w:sz w:val="21"/>
                <w:szCs w:val="21"/>
                <w:u w:val="single"/>
                <w:lang w:eastAsia="zh-CN"/>
              </w:rPr>
              <w:t xml:space="preserve">              </w:t>
            </w:r>
            <w:r>
              <w:rPr>
                <w:rFonts w:hint="eastAsia" w:ascii="Calibri" w:hAnsi="Calibri" w:eastAsia="Yu Mincho" w:cs="Times New Roman"/>
                <w:kern w:val="2"/>
                <w:sz w:val="21"/>
                <w:szCs w:val="21"/>
                <w:lang w:eastAsia="zh-CN"/>
              </w:rPr>
              <w:t xml:space="preserve">　　　　             </w:t>
            </w:r>
            <w:r>
              <w:rPr>
                <w:rFonts w:ascii="Calibri" w:hAnsi="Calibri" w:eastAsia="Yu Mincho" w:cs="Times New Roman"/>
                <w:kern w:val="2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hint="eastAsia" w:ascii="Calibri" w:hAnsi="Calibri" w:eastAsia="Yu Mincho" w:cs="Times New Roman"/>
                <w:kern w:val="2"/>
                <w:sz w:val="21"/>
                <w:szCs w:val="21"/>
                <w:lang w:eastAsia="zh-CN"/>
              </w:rPr>
              <w:t>年    月　  日</w:t>
            </w:r>
          </w:p>
        </w:tc>
      </w:tr>
      <w:tr w14:paraId="27979E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6" w:hRule="atLeast"/>
          <w:jc w:val="center"/>
        </w:trPr>
        <w:tc>
          <w:tcPr>
            <w:tcW w:w="1975" w:type="dxa"/>
            <w:gridSpan w:val="2"/>
            <w:noWrap w:val="0"/>
            <w:vAlign w:val="center"/>
          </w:tcPr>
          <w:p w14:paraId="32196D13">
            <w:pPr>
              <w:widowControl w:val="0"/>
              <w:spacing w:after="0" w:line="360" w:lineRule="exact"/>
              <w:jc w:val="center"/>
              <w:rPr>
                <w:rFonts w:hint="eastAsia" w:ascii="Calibri" w:hAnsi="Calibri" w:eastAsia="Yu Mincho" w:cs="Times New Roman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Yu Mincho" w:cs="Times New Roman"/>
                <w:kern w:val="2"/>
                <w:sz w:val="21"/>
                <w:szCs w:val="21"/>
                <w:lang w:eastAsia="zh-CN"/>
              </w:rPr>
              <w:t>家长意见</w:t>
            </w:r>
          </w:p>
        </w:tc>
        <w:tc>
          <w:tcPr>
            <w:tcW w:w="6831" w:type="dxa"/>
            <w:gridSpan w:val="9"/>
            <w:noWrap w:val="0"/>
            <w:vAlign w:val="center"/>
          </w:tcPr>
          <w:p w14:paraId="06FA6BCF">
            <w:pPr>
              <w:widowControl w:val="0"/>
              <w:spacing w:after="156" w:afterLines="50" w:line="240" w:lineRule="auto"/>
              <w:ind w:firstLine="420" w:firstLineChars="200"/>
              <w:jc w:val="both"/>
              <w:rPr>
                <w:rFonts w:hint="eastAsia" w:ascii="宋体" w:hAnsi="宋体" w:eastAsia="Yu Mincho" w:cs="Times New Roman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Yu Mincho" w:cs="Times New Roman"/>
                <w:kern w:val="2"/>
                <w:sz w:val="21"/>
                <w:szCs w:val="21"/>
                <w:lang w:eastAsia="zh-CN"/>
              </w:rPr>
              <w:t>我们已经认真阅读并同意上述内容，承诺所填信息真实有效。我们同意全额资助我们的孩子参加该文化交流项目。我们将按照要求如实提供所需资料，督促孩子遵守团队各项纪律和境外法律、法规及社会规范，保证在项目结束后按时返回。</w:t>
            </w:r>
          </w:p>
          <w:p w14:paraId="0F3FA9F4">
            <w:pPr>
              <w:widowControl w:val="0"/>
              <w:spacing w:after="0" w:line="440" w:lineRule="exact"/>
              <w:ind w:firstLine="105" w:firstLineChars="50"/>
              <w:jc w:val="both"/>
              <w:rPr>
                <w:rFonts w:hint="eastAsia" w:ascii="Calibri" w:hAnsi="Calibri" w:eastAsia="Yu Mincho" w:cs="Times New Roman"/>
                <w:kern w:val="2"/>
                <w:sz w:val="24"/>
                <w:lang w:eastAsia="zh-CN"/>
              </w:rPr>
            </w:pPr>
            <w:r>
              <w:rPr>
                <w:rFonts w:hint="eastAsia" w:ascii="Calibri" w:hAnsi="Calibri" w:eastAsia="Yu Mincho" w:cs="Times New Roman"/>
                <w:kern w:val="2"/>
                <w:sz w:val="21"/>
                <w:szCs w:val="21"/>
                <w:lang w:eastAsia="zh-CN"/>
              </w:rPr>
              <w:t>父亲</w:t>
            </w:r>
            <w:r>
              <w:rPr>
                <w:rFonts w:hint="eastAsia" w:ascii="Calibri" w:hAnsi="Calibri" w:eastAsia="Yu Mincho" w:cs="Times New Roman"/>
                <w:kern w:val="2"/>
                <w:sz w:val="21"/>
                <w:szCs w:val="21"/>
                <w:lang w:val="en-US" w:eastAsia="zh-CN"/>
              </w:rPr>
              <w:t>/</w:t>
            </w:r>
            <w:r>
              <w:rPr>
                <w:rFonts w:hint="eastAsia" w:ascii="Calibri" w:hAnsi="Calibri" w:eastAsia="Yu Mincho" w:cs="Times New Roman"/>
                <w:kern w:val="2"/>
                <w:sz w:val="21"/>
                <w:szCs w:val="21"/>
                <w:lang w:eastAsia="zh-CN"/>
              </w:rPr>
              <w:t>母亲签名：</w:t>
            </w:r>
            <w:r>
              <w:rPr>
                <w:rFonts w:hint="eastAsia" w:ascii="Calibri" w:hAnsi="Calibri" w:eastAsia="Yu Mincho" w:cs="Times New Roman"/>
                <w:kern w:val="2"/>
                <w:sz w:val="21"/>
                <w:szCs w:val="21"/>
                <w:u w:val="single"/>
                <w:lang w:eastAsia="zh-CN"/>
              </w:rPr>
              <w:t xml:space="preserve">　    </w:t>
            </w:r>
            <w:r>
              <w:rPr>
                <w:rFonts w:hint="eastAsia" w:ascii="Calibri" w:hAnsi="Calibri" w:eastAsia="Yu Mincho" w:cs="Times New Roman"/>
                <w:kern w:val="2"/>
                <w:sz w:val="21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Calibri" w:hAnsi="Calibri" w:eastAsia="Yu Mincho" w:cs="Times New Roman"/>
                <w:kern w:val="2"/>
                <w:sz w:val="21"/>
                <w:szCs w:val="21"/>
                <w:u w:val="single"/>
                <w:lang w:eastAsia="zh-CN"/>
              </w:rPr>
              <w:t xml:space="preserve">     </w:t>
            </w:r>
            <w:r>
              <w:rPr>
                <w:rFonts w:hint="eastAsia" w:ascii="Calibri" w:hAnsi="Calibri" w:eastAsia="Yu Mincho" w:cs="Times New Roman"/>
                <w:kern w:val="2"/>
                <w:sz w:val="21"/>
                <w:szCs w:val="21"/>
                <w:lang w:val="en-US" w:eastAsia="zh-CN"/>
              </w:rPr>
              <w:t xml:space="preserve">                 </w:t>
            </w:r>
            <w:r>
              <w:rPr>
                <w:rFonts w:hint="eastAsia" w:ascii="Calibri" w:hAnsi="Calibri" w:eastAsia="Yu Mincho" w:cs="Times New Roman"/>
                <w:kern w:val="2"/>
                <w:sz w:val="21"/>
                <w:szCs w:val="21"/>
                <w:lang w:eastAsia="zh-CN"/>
              </w:rPr>
              <w:t>　年    月　　日</w:t>
            </w:r>
          </w:p>
        </w:tc>
      </w:tr>
      <w:tr w14:paraId="7638B3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975" w:type="dxa"/>
            <w:gridSpan w:val="2"/>
            <w:noWrap w:val="0"/>
            <w:vAlign w:val="center"/>
          </w:tcPr>
          <w:p w14:paraId="6A8E5C0B">
            <w:pPr>
              <w:widowControl w:val="0"/>
              <w:spacing w:after="0" w:line="360" w:lineRule="exact"/>
              <w:jc w:val="center"/>
              <w:rPr>
                <w:rFonts w:hint="eastAsia" w:ascii="Calibri" w:hAnsi="Calibri" w:eastAsia="Yu Mincho" w:cs="Times New Roman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Yu Mincho" w:cs="Times New Roman"/>
                <w:kern w:val="2"/>
                <w:sz w:val="21"/>
                <w:szCs w:val="21"/>
                <w:lang w:eastAsia="zh-CN"/>
              </w:rPr>
              <w:t>学校意见</w:t>
            </w:r>
          </w:p>
        </w:tc>
        <w:tc>
          <w:tcPr>
            <w:tcW w:w="6831" w:type="dxa"/>
            <w:gridSpan w:val="9"/>
            <w:noWrap w:val="0"/>
            <w:vAlign w:val="center"/>
          </w:tcPr>
          <w:p w14:paraId="132C461E">
            <w:pPr>
              <w:widowControl w:val="0"/>
              <w:spacing w:after="0" w:line="440" w:lineRule="exact"/>
              <w:jc w:val="both"/>
              <w:rPr>
                <w:rFonts w:hint="eastAsia" w:ascii="宋体" w:hAnsi="宋体" w:eastAsia="Yu Mincho" w:cs="Times New Roman"/>
                <w:kern w:val="2"/>
                <w:sz w:val="21"/>
                <w:szCs w:val="21"/>
                <w:lang w:eastAsia="zh-CN"/>
              </w:rPr>
            </w:pPr>
          </w:p>
          <w:p w14:paraId="2600101F">
            <w:pPr>
              <w:widowControl w:val="0"/>
              <w:spacing w:after="0" w:line="440" w:lineRule="exact"/>
              <w:ind w:firstLine="5040" w:firstLineChars="2400"/>
              <w:jc w:val="both"/>
              <w:rPr>
                <w:rFonts w:ascii="宋体" w:hAnsi="宋体" w:eastAsia="Yu Mincho" w:cs="Times New Roman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Yu Mincho" w:cs="Times New Roman"/>
                <w:kern w:val="2"/>
                <w:sz w:val="21"/>
                <w:szCs w:val="21"/>
                <w:lang w:eastAsia="zh-CN"/>
              </w:rPr>
              <w:t>负责部门（章）</w:t>
            </w:r>
          </w:p>
          <w:p w14:paraId="24E82930">
            <w:pPr>
              <w:widowControl w:val="0"/>
              <w:spacing w:after="0" w:line="440" w:lineRule="exact"/>
              <w:ind w:firstLine="5040" w:firstLineChars="2400"/>
              <w:jc w:val="both"/>
              <w:rPr>
                <w:rFonts w:hint="eastAsia" w:ascii="宋体" w:hAnsi="宋体" w:eastAsia="Yu Mincho" w:cs="Times New Roman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Yu Mincho" w:cs="Times New Roman"/>
                <w:kern w:val="2"/>
                <w:sz w:val="21"/>
                <w:szCs w:val="21"/>
                <w:lang w:eastAsia="zh-CN"/>
              </w:rPr>
              <w:t xml:space="preserve">年  </w:t>
            </w:r>
            <w:r>
              <w:rPr>
                <w:rFonts w:ascii="宋体" w:hAnsi="宋体" w:eastAsia="Yu Mincho" w:cs="Times New Roman"/>
                <w:kern w:val="2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ascii="宋体" w:hAnsi="宋体" w:eastAsia="Yu Mincho" w:cs="Times New Roman"/>
                <w:kern w:val="2"/>
                <w:sz w:val="21"/>
                <w:szCs w:val="21"/>
                <w:lang w:eastAsia="zh-CN"/>
              </w:rPr>
              <w:t xml:space="preserve"> 月    日</w:t>
            </w:r>
          </w:p>
        </w:tc>
      </w:tr>
    </w:tbl>
    <w:p w14:paraId="5B3E18BC">
      <w:pPr>
        <w:widowControl w:val="0"/>
        <w:spacing w:after="0" w:line="240" w:lineRule="auto"/>
        <w:jc w:val="both"/>
        <w:rPr>
          <w:rFonts w:hint="eastAsia" w:ascii="黑体" w:hAnsi="宋体" w:eastAsia="黑体" w:cs="Times New Roman"/>
          <w:kern w:val="2"/>
          <w:sz w:val="30"/>
          <w:szCs w:val="30"/>
          <w:lang w:val="en-US" w:eastAsia="zh-CN"/>
        </w:rPr>
      </w:pPr>
      <w:r>
        <w:rPr>
          <w:rFonts w:hint="eastAsia" w:ascii="黑体" w:hAnsi="宋体" w:eastAsia="黑体" w:cs="Times New Roman"/>
          <w:kern w:val="2"/>
          <w:sz w:val="30"/>
          <w:szCs w:val="30"/>
          <w:lang w:eastAsia="zh-CN"/>
        </w:rPr>
        <w:t>附件</w:t>
      </w:r>
      <w:r>
        <w:rPr>
          <w:rFonts w:hint="eastAsia" w:ascii="黑体" w:hAnsi="宋体" w:eastAsia="黑体" w:cs="Times New Roman"/>
          <w:kern w:val="2"/>
          <w:sz w:val="30"/>
          <w:szCs w:val="30"/>
          <w:lang w:val="en-US" w:eastAsia="zh-CN"/>
        </w:rPr>
        <w:t>2</w:t>
      </w:r>
    </w:p>
    <w:p w14:paraId="627DE939">
      <w:pPr>
        <w:widowControl w:val="0"/>
        <w:spacing w:after="0" w:line="240" w:lineRule="auto"/>
        <w:jc w:val="both"/>
        <w:rPr>
          <w:rFonts w:hint="default" w:ascii="黑体" w:hAnsi="宋体" w:eastAsia="黑体" w:cs="Times New Roman"/>
          <w:kern w:val="2"/>
          <w:sz w:val="30"/>
          <w:szCs w:val="30"/>
          <w:lang w:val="en-US" w:eastAsia="zh-CN"/>
        </w:rPr>
      </w:pPr>
    </w:p>
    <w:p w14:paraId="1565571A">
      <w:pPr>
        <w:rPr>
          <w:color w:val="auto"/>
        </w:rPr>
      </w:pPr>
    </w:p>
    <w:p w14:paraId="32D40460">
      <w:pPr>
        <w:jc w:val="center"/>
        <w:rPr>
          <w:color w:val="auto"/>
        </w:rPr>
      </w:pPr>
    </w:p>
    <w:sectPr>
      <w:footerReference r:id="rId5" w:type="default"/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B6D9AED-DA67-4334-BC9D-E24B401334B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814E9D28-300E-4123-8AB5-9E3014F2E56E}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  <w:embedRegular r:id="rId3" w:fontKey="{7C4EE9E7-C5E1-4104-A901-50BAA68ED1D3}"/>
  </w:font>
  <w:font w:name="MS Mincho">
    <w:panose1 w:val="02020609040205080304"/>
    <w:charset w:val="80"/>
    <w:family w:val="roman"/>
    <w:pitch w:val="default"/>
    <w:sig w:usb0="E00002FF" w:usb1="6AC7FDFB" w:usb2="08000012" w:usb3="00000000" w:csb0="4002009F" w:csb1="DFD70000"/>
    <w:embedRegular r:id="rId4" w:fontKey="{3A55F9F7-07B4-4960-B704-CD06699595CC}"/>
  </w:font>
  <w:font w:name="思源黑体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5" w:fontKey="{DE7541FF-7541-42F7-A80A-E60F7BE27B03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6" w:fontKey="{78C7C8F2-0EF8-49EA-B3EA-15567C63BE45}"/>
  </w:font>
  <w:font w:name="Yu Mincho">
    <w:panose1 w:val="02020400000000000000"/>
    <w:charset w:val="80"/>
    <w:family w:val="auto"/>
    <w:pitch w:val="default"/>
    <w:sig w:usb0="800002E7" w:usb1="2AC7FCFF" w:usb2="00000012" w:usb3="00000000" w:csb0="2002009F" w:csb1="00000000"/>
    <w:embedRegular r:id="rId7" w:fontKey="{46354786-9334-4D13-9A67-9ACB8B467A2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BA647C">
    <w:pPr>
      <w:pStyle w:val="24"/>
    </w:pPr>
    <w:r>
      <w:rPr>
        <w:rFonts w:ascii="Times New Roman" w:hAnsi="Times New Roman" w:eastAsia="思源黑体" w:cs="Times New Roman"/>
      </w:rPr>
      <w:t xml:space="preserve">第 </w:t>
    </w:r>
    <w:r>
      <w:fldChar w:fldCharType="begin"/>
    </w:r>
    <w:r>
      <w:instrText xml:space="preserve">PAGE</w:instrText>
    </w:r>
    <w:r>
      <w:fldChar w:fldCharType="separate"/>
    </w:r>
    <w:r>
      <w:fldChar w:fldCharType="end"/>
    </w:r>
    <w:r>
      <w:rPr>
        <w:rFonts w:ascii="Times New Roman" w:hAnsi="Times New Roman" w:eastAsia="思源黑体" w:cs="Times New Roman"/>
      </w:rPr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0F863AD"/>
    <w:rsid w:val="1E543ED0"/>
    <w:rsid w:val="2D772818"/>
    <w:rsid w:val="35F20D6E"/>
    <w:rsid w:val="4C001FDF"/>
    <w:rsid w:val="579833C0"/>
    <w:rsid w:val="686C2951"/>
    <w:rsid w:val="68C53F3C"/>
    <w:rsid w:val="6DBD4367"/>
    <w:rsid w:val="7AA80FC8"/>
    <w:rsid w:val="BDCB6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思源黑体" w:cs="Times New Roman"/>
      <w:sz w:val="24"/>
      <w:szCs w:val="24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32"/>
      <w:szCs w:val="32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8"/>
      <w:szCs w:val="28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tyleName="APA" SelectedStyle="/APA.XSL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593</Words>
  <Characters>630</Characters>
  <Lines>0</Lines>
  <Paragraphs>0</Paragraphs>
  <TotalTime>15</TotalTime>
  <ScaleCrop>false</ScaleCrop>
  <LinksUpToDate>false</LinksUpToDate>
  <CharactersWithSpaces>630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2013-12-24T07:15:00Z</dcterms:created>
  <dc:creator>python-docx</dc:creator>
  <dc:description>generated by python-docx</dc:description>
  <cp:lastModifiedBy>董可佩1223</cp:lastModifiedBy>
  <cp:lastPrinted>2026-10-20T04:39:00Z</cp:lastPrinted>
  <dcterms:modified xsi:type="dcterms:W3CDTF">2026-10-22T08:41:32Z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{"Label":"1","ContentProducer":"001191440300708461136T1WFUO","ProduceID":"d0b0430021ed5ec4dc11579c606bbefa-W7EL","ReservedCode1":"{\"Type\":\" TC260PG\",\"Version\":1,\"Bindings\":[{\"Type\":\"soft\",\"AlgID\":\"sm3\",\"Value\":\"2a50c6c291f0dca1a846fc2943dd24a5ba4033dc615ad74bf9b80ae64313ecfe\"},{\"Type\":\"hash\",\"AlgID\":\"sm3\",\"Value\":\"f38c23251f566f0b2f882cab51724761df85591a8e4a2dce1623479a489f1a09\"}],\"PubSD\":[{\"Type\":\"DS\",\"AlgID\":\"sm2\",\"TBSData\":{\"Type\":\"Binding\",\"BType\":\"hash\"},\"Signature\":\"3044022100f9733c186659c0c4d0b9104fb2da332c2d8ccf244277313387485f2837e3dc7f021f33f76d2ce45391a33763843866fe4b0f06e765c1fb11cb049958d9d57b200b\"},{\"Type\":\"PubKey\",\"AlgID\":\"sm2\",\"KeyValue\":\"0407f79b28a17a752b3aae4305c98b48978213832729a2571850b1310b2bc9fe8fee039ccf25ebfeac27502414d9fcef792d777183c98893d226171c2f7a3289a2\"}],\"Extension\":{\"Timestamp\":1791537737,\"KeyVersion\":\"v1-TxLeOmf7bqU223\"}}","ContentPropagator":"001191440300708461136T1WFUO","PropagateID":"d0b0430021ed5ec4dc11579c606bbefa-W7EL","ReservedCode2":"{\"Type\":\" TC260PG\",\"Version\":1,\"Bindings\":[{\"Type\":\"soft\",\"AlgID\":\"sm3\",\"Value\":\"2a50c6c291f0dca1a846fc2943dd24a5ba4033dc615ad74bf9b80ae64313ecfe\"},{\"Type\":\"hash\",\"AlgID\":\"sm3\",\"Value\":\"f38c23251f566f0b2f882cab51724761df85591a8e4a2dce1623479a489f1a09\"}],\"PubSD\":[{\"Type\":\"DS\",\"AlgID\":\"sm2\",\"TBSData\":{\"Type\":\"Binding\",\"BType\":\"hash\"},\"Signature\":\"30450221009fdc618b49d06c588ed3965730a14bd47b0bc02ffce7b247a65b8bc5a3f9e24b022034b2b5556e8a2d19be56c5acfaa96ddd01e81ba36e0cd7892500ee6c40f6f9db\"},{\"Type\":\"PubKey\",\"AlgID\":\"sm2\",\"KeyValue\":\"0407f79b28a17a752b3aae4305c98b48978213832729a2571850b1310b2bc9fe8fee039ccf25ebfeac27502414d9fcef792d777183c98893d226171c2f7a3289a2\"}],\"Extension\":{\"Timestamp\":1791537737,\"KeyVersion\":\"v1-TxLeOmf7bqU223\"}}"}</vt:lpwstr>
  </property>
  <property fmtid="{D5CDD505-2E9C-101B-9397-08002B2CF9AE}" pid="3" name="KSOProductBuildVer">
    <vt:lpwstr>2052-12.1.0.29161</vt:lpwstr>
  </property>
  <property fmtid="{D5CDD505-2E9C-101B-9397-08002B2CF9AE}" pid="4" name="ICV">
    <vt:lpwstr>483362BF33024AB19547B8E6C0F5F29B_13</vt:lpwstr>
  </property>
  <property fmtid="{D5CDD505-2E9C-101B-9397-08002B2CF9AE}" pid="5" name="KSOTemplateDocerSaveRecord">
    <vt:lpwstr>eyJoZGlkIjoiNjQ0Yjc4MzBiYjVkNjkxZDNhNTdiOWEyMTdkYjkyMTIiLCJ1c2VySWQiOiIyNDM0NzM5NTYifQ==</vt:lpwstr>
  </property>
</Properties>
</file>